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pPr w:leftFromText="180" w:rightFromText="180" w:vertAnchor="text" w:horzAnchor="page" w:tblpXSpec="center" w:tblpY="-148"/>
        <w:tblOverlap w:val="never"/>
        <w:tblW w:w="8800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5"/>
        <w:gridCol w:w="2127"/>
        <w:gridCol w:w="1514"/>
        <w:gridCol w:w="491"/>
        <w:gridCol w:w="1281"/>
        <w:gridCol w:w="2102"/>
      </w:tblGrid>
      <w:tr w14:paraId="014166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880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1ECDD0">
            <w:pPr>
              <w:keepNext w:val="0"/>
              <w:keepLines w:val="0"/>
              <w:widowControl/>
              <w:suppressLineNumbers w:val="0"/>
              <w:spacing w:after="0" w:line="240" w:lineRule="auto"/>
              <w:jc w:val="both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  <w:p w14:paraId="7B1C392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40"/>
                <w:szCs w:val="4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灵丘县招用森林草原消防员报名登记表</w:t>
            </w:r>
          </w:p>
        </w:tc>
      </w:tr>
      <w:tr w14:paraId="553B66F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8800" w:type="dxa"/>
            <w:gridSpan w:val="6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7C7E705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2"/>
                <w:sz w:val="40"/>
                <w:szCs w:val="40"/>
                <w:u w:val="none"/>
                <w:lang w:eastAsia="zh-CN"/>
              </w:rPr>
            </w:pPr>
          </w:p>
        </w:tc>
      </w:tr>
      <w:tr w14:paraId="71D831F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  <w:jc w:val="center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BB3C2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143522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F5AF2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  <w:t>出生年月</w:t>
            </w:r>
          </w:p>
        </w:tc>
        <w:tc>
          <w:tcPr>
            <w:tcW w:w="1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06B74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1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B9FF770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照片</w:t>
            </w:r>
          </w:p>
        </w:tc>
      </w:tr>
      <w:tr w14:paraId="6F739A9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  <w:jc w:val="center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0A3B23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  <w:t>性别</w:t>
            </w:r>
          </w:p>
        </w:tc>
        <w:tc>
          <w:tcPr>
            <w:tcW w:w="2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8A05D6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8944B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77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E0232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21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DA79F71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7376F96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F37F3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毕业学校</w:t>
            </w:r>
          </w:p>
        </w:tc>
        <w:tc>
          <w:tcPr>
            <w:tcW w:w="4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7F9E60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D50BA9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  <w:t>政治面貌</w:t>
            </w:r>
          </w:p>
        </w:tc>
        <w:tc>
          <w:tcPr>
            <w:tcW w:w="2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33C76D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3CF1251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  <w:jc w:val="center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F462C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4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AEDB8F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A20ED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  <w:t>学历</w:t>
            </w:r>
          </w:p>
        </w:tc>
        <w:tc>
          <w:tcPr>
            <w:tcW w:w="2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251CF8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37828D2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9FA7878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4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AC9ACC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30A53C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2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5E2336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0A68324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B24202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311BD2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0F76D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身高（cm）</w:t>
            </w:r>
          </w:p>
        </w:tc>
        <w:tc>
          <w:tcPr>
            <w:tcW w:w="2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FBEFDEE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69CE6E3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564F0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4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8B29C3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0F67BB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体重（kg）</w:t>
            </w:r>
          </w:p>
        </w:tc>
        <w:tc>
          <w:tcPr>
            <w:tcW w:w="2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3ADF2E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DF183F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  <w:jc w:val="center"/>
        </w:trPr>
        <w:tc>
          <w:tcPr>
            <w:tcW w:w="1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30CCF9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籍贯</w:t>
            </w:r>
          </w:p>
        </w:tc>
        <w:tc>
          <w:tcPr>
            <w:tcW w:w="41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42CA3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BBE77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BMI值</w:t>
            </w:r>
          </w:p>
        </w:tc>
        <w:tc>
          <w:tcPr>
            <w:tcW w:w="2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773E12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D72C41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5B8A8C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751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D69F18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bookmarkStart w:id="0" w:name="_GoBack"/>
            <w:bookmarkEnd w:id="0"/>
          </w:p>
        </w:tc>
      </w:tr>
      <w:tr w14:paraId="100C6DB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5F53A88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D2106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176DA42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76D03BEF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1EDF86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08FA9E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781F4902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84D0FF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79763F6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892855B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EDDD66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3D46D6D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16F8808E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BC4E99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5BE5C4D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4DD4BF1B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C7D9335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C0D144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0879DA1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报名人承诺</w:t>
            </w:r>
          </w:p>
        </w:tc>
        <w:tc>
          <w:tcPr>
            <w:tcW w:w="751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7E429E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报名表所填信息及提交的各类证件材料均真实有效，如有虚假，所产生的一切后果由本人承担。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本人签字：        年     月     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</w:t>
            </w:r>
          </w:p>
        </w:tc>
      </w:tr>
      <w:tr w14:paraId="530B82B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6FB3D42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6BFE1C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0C7865E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347CABA6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6D350D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2F9F7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7333B82E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EE7A06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704819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D7B1D38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0B26F0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6D503E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7439FA6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54E2EA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45EA51B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0E44B832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审核单位意见</w:t>
            </w:r>
          </w:p>
        </w:tc>
        <w:tc>
          <w:tcPr>
            <w:tcW w:w="7515" w:type="dxa"/>
            <w:gridSpan w:val="5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A4B57">
            <w:pPr>
              <w:keepNext w:val="0"/>
              <w:keepLines w:val="0"/>
              <w:widowControl/>
              <w:suppressLineNumbers w:val="0"/>
              <w:spacing w:after="0" w:line="24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单位盖章         年    月     日</w:t>
            </w:r>
          </w:p>
        </w:tc>
      </w:tr>
      <w:tr w14:paraId="712F761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5F8E1B47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42B5AA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3515214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3506EF6E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BDEFA8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310557A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63560613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3235CB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29D318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236CBA7E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59D15F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6B3F8E2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358B4651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69B1D2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  <w:tr w14:paraId="775A666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  <w:jc w:val="center"/>
        </w:trPr>
        <w:tc>
          <w:tcPr>
            <w:tcW w:w="12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 w14:paraId="331F0898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515" w:type="dxa"/>
            <w:gridSpan w:val="5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933EBF">
            <w:pPr>
              <w:widowControl w:val="0"/>
              <w:spacing w:after="0" w:line="240" w:lineRule="auto"/>
              <w:jc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eastAsia="zh-CN"/>
              </w:rPr>
            </w:pPr>
          </w:p>
        </w:tc>
      </w:tr>
    </w:tbl>
    <w:p w14:paraId="74CF87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</w:p>
    <w:sectPr>
      <w:pgSz w:w="11906" w:h="16838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E00002FF" w:usb1="6AC7FDFB" w:usb2="00000012" w:usb3="00000000" w:csb0="4002009F" w:csb1="DFD7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DejaVu Math TeX Gyre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ACEDD90"/>
    <w:rsid w:val="339D8097"/>
    <w:rsid w:val="35DDD3C7"/>
    <w:rsid w:val="57DE1D10"/>
    <w:rsid w:val="599F7373"/>
    <w:rsid w:val="657B7625"/>
    <w:rsid w:val="6FFFDC4C"/>
    <w:rsid w:val="72256461"/>
    <w:rsid w:val="737FAE9D"/>
    <w:rsid w:val="76FF47A7"/>
    <w:rsid w:val="79F31A0B"/>
    <w:rsid w:val="7FE3508C"/>
    <w:rsid w:val="AD7141B8"/>
    <w:rsid w:val="DAB60675"/>
    <w:rsid w:val="DCBAF8B6"/>
    <w:rsid w:val="DE3DEE56"/>
    <w:rsid w:val="EBADD1CD"/>
    <w:rsid w:val="F3BE0B76"/>
    <w:rsid w:val="FFCC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思源黑体" w:cs="Times New Roman"/>
      <w:sz w:val="24"/>
      <w:szCs w:val="24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32"/>
      <w:szCs w:val="32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8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</Words>
  <Characters>136</Characters>
  <Lines>0</Lines>
  <Paragraphs>0</Paragraphs>
  <TotalTime>5</TotalTime>
  <ScaleCrop>false</ScaleCrop>
  <LinksUpToDate>false</LinksUpToDate>
  <CharactersWithSpaces>271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2013-12-25T15:15:00Z</dcterms:created>
  <dc:creator>python-docx</dc:creator>
  <dc:description>generated by python-docx</dc:description>
  <cp:lastModifiedBy>红星照我去战斗！</cp:lastModifiedBy>
  <cp:lastPrinted>2026-10-28T01:06:08Z</cp:lastPrinted>
  <dcterms:modified xsi:type="dcterms:W3CDTF">2026-10-28T01:07:40Z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{"Label":"1","ContentProducer":"001191440300708461136T1WFUO","ProduceID":"b6b976d5ecd8ca2f7e24ce8f68eba690-MtYj","ReservedCode1":"{\"Type\":\" TC260PG\",\"Version\":1,\"Bindings\":[{\"Type\":\"soft\",\"AlgID\":\"sm3\",\"Value\":\"3ca1004872245cee8ee1c3434041a05de177b4a052d588d4993c6ad9bddcf2e3\"},{\"Type\":\"hash\",\"AlgID\":\"sm3\",\"Value\":\"eed5fdf5ab64213c4bbe371d9a7ebb752a20aeb56856acdeb0ef4cdc5e303563\"}],\"PubSD\":[{\"Type\":\"DS\",\"AlgID\":\"sm2\",\"TBSData\":{\"Type\":\"Binding\",\"BType\":\"hash\"},\"Signature\":\"30440220426e6ef4ca3f38c704021a9237f725c69c14998c6b61a852f25953b6ff8c6c670220480902d210fbb5fcb7c85829efe21f7426dc46a4fdb9f0f74a7be21a24a25426\"},{\"Type\":\"PubKey\",\"AlgID\":\"sm2\",\"KeyValue\":\"0407f79b28a17a752b3aae4305c98b48978213832729a2571850b1310b2bc9fe8fee039ccf25ebfeac27502414d9fcef792d777183c98893d226171c2f7a3289a2\"}],\"Extension\":{\"Timestamp\":1792549762,\"KeyVersion\":\"v1-TxLeOmf7bqU223\"}}","ContentPropagator":"001191440300708461136T1WFUO","PropagateID":"b6b976d5ecd8ca2f7e24ce8f68eba690-MtYj","ReservedCode2":"{\"Type\":\" TC260PG\",\"Version\":1,\"Bindings\":[{\"Type\":\"soft\",\"AlgID\":\"sm3\",\"Value\":\"3ca1004872245cee8ee1c3434041a05de177b4a052d588d4993c6ad9bddcf2e3\"},{\"Type\":\"hash\",\"AlgID\":\"sm3\",\"Value\":\"eed5fdf5ab64213c4bbe371d9a7ebb752a20aeb56856acdeb0ef4cdc5e303563\"}],\"PubSD\":[{\"Type\":\"DS\",\"AlgID\":\"sm2\",\"TBSData\":{\"Type\":\"Binding\",\"BType\":\"hash\"},\"Signature\":\"3044022002ed82aed0e4e6302656743097b9f827cd6401d77919e64bd5320d1d1c96bd6b02201904f41c90a7d19e1d178309221be384be4134471b7d07544f4316668a71cc31\"},{\"Type\":\"PubKey\",\"AlgID\":\"sm2\",\"KeyValue\":\"0407f79b28a17a752b3aae4305c98b48978213832729a2571850b1310b2bc9fe8fee039ccf25ebfeac27502414d9fcef792d777183c98893d226171c2f7a3289a2\"}],\"Extension\":{\"Timestamp\":1792549762,\"KeyVersion\":\"v1-TxLeOmf7bqU223\"}}"}</vt:lpwstr>
  </property>
  <property fmtid="{D5CDD505-2E9C-101B-9397-08002B2CF9AE}" pid="3" name="KSOProductBuildVer">
    <vt:lpwstr>2052-12.1.0.29161</vt:lpwstr>
  </property>
  <property fmtid="{D5CDD505-2E9C-101B-9397-08002B2CF9AE}" pid="4" name="ICV">
    <vt:lpwstr>7E14A98A8D2348F1B976F6E9B68D56E4_13</vt:lpwstr>
  </property>
  <property fmtid="{D5CDD505-2E9C-101B-9397-08002B2CF9AE}" pid="5" name="KSOTemplateDocerSaveRecord">
    <vt:lpwstr>eyJoZGlkIjoiZTRiYjMxY2Q5MTA5Y2IzNjlkOGY1YjlkN2VmYzk4N2YiLCJ1c2VySWQiOiI0MTUxMTg2MTYifQ==</vt:lpwstr>
  </property>
</Properties>
</file>